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72C6A">
      <w:pPr>
        <w:spacing w:before="0" w:after="0" w:line="701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  <w:r>
        <w:pict>
          <v:shape id="rectole0000000000" o:spid="_x0000_s1026" o:spt="75" type="#_x0000_t75" style="height:190.3pt;width:160.95pt;" o:ole="t" filled="f" o:preferrelative="t" coordsize="21600,21600">
            <v:path/>
            <v:fill on="f" focussize="0,0"/>
            <v:stroke/>
            <v:imagedata r:id="rId5" o:title=""/>
            <o:lock v:ext="edit"/>
            <w10:wrap type="none"/>
            <w10:anchorlock/>
          </v:shape>
          <o:OLEObject Type="Embed" ProgID="StaticMetafile" ShapeID="rectole0000000000" DrawAspect="Content" ObjectID="_1468075725" r:id="rId4">
            <o:LockedField>false</o:LockedField>
          </o:OLEObject>
        </w:pict>
      </w:r>
    </w:p>
    <w:p w14:paraId="7BA7EE6E">
      <w:pPr>
        <w:spacing w:before="0" w:after="0" w:line="701" w:lineRule="auto"/>
        <w:ind w:left="3092" w:right="0" w:firstLine="0"/>
        <w:jc w:val="righ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7FA6"/>
          <w:spacing w:val="0"/>
          <w:position w:val="0"/>
          <w:sz w:val="60"/>
          <w:shd w:val="clear" w:fill="auto"/>
        </w:rPr>
        <w:t xml:space="preserve">  Gautam Prasad</w:t>
      </w:r>
    </w:p>
    <w:p w14:paraId="7E8974E8">
      <w:pPr>
        <w:spacing w:before="119" w:after="0" w:line="240" w:lineRule="auto"/>
        <w:ind w:left="0" w:right="98" w:firstLine="0"/>
        <w:jc w:val="righ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01" o:spid="_x0000_s1027" o:spt="75" type="#_x0000_t75" style="height:19.2pt;width:19.2pt;" o:ole="t" filled="f" o:preferrelative="t" coordsize="21600,21600">
            <v:path/>
            <v:fill on="f" focussize="0,0"/>
            <v:stroke/>
            <v:imagedata r:id="rId7" o:title=""/>
            <o:lock v:ext="edit"/>
            <w10:wrap type="none"/>
            <w10:anchorlock/>
          </v:shape>
          <o:OLEObject Type="Embed" ProgID="StaticMetafile" ShapeID="rectole0000000001" DrawAspect="Content" ObjectID="_1468075726" r:id="rId6">
            <o:LockedField>false</o:LockedField>
          </o:OLEObject>
        </w:pict>
      </w:r>
      <w:r>
        <w:fldChar w:fldCharType="begin"/>
      </w:r>
      <w:r>
        <w:instrText xml:space="preserve"> HYPERLINK "mailto:gautamprasad1988@gmail.com%20" \h </w:instrText>
      </w:r>
      <w:r>
        <w:fldChar w:fldCharType="separate"/>
      </w:r>
      <w:r>
        <w:rPr>
          <w:rFonts w:ascii="Calibri" w:hAnsi="Calibri" w:eastAsia="Calibri" w:cs="Calibri"/>
          <w:color w:val="0000FF"/>
          <w:spacing w:val="-1"/>
          <w:position w:val="0"/>
          <w:sz w:val="26"/>
          <w:u w:val="single"/>
          <w:shd w:val="clear" w:fill="auto"/>
        </w:rPr>
        <w:t>gautamprasad1988@gmail.com</w:t>
      </w:r>
      <w:r>
        <w:rPr>
          <w:rFonts w:ascii="Calibri" w:hAnsi="Calibri" w:eastAsia="Calibri" w:cs="Calibri"/>
          <w:color w:val="0000FF"/>
          <w:spacing w:val="-1"/>
          <w:position w:val="0"/>
          <w:sz w:val="26"/>
          <w:u w:val="single"/>
          <w:shd w:val="clear" w:fill="auto"/>
        </w:rPr>
        <w:fldChar w:fldCharType="end"/>
      </w:r>
    </w:p>
    <w:p w14:paraId="12AF0A8F">
      <w:pPr>
        <w:spacing w:before="123" w:after="0" w:line="240" w:lineRule="auto"/>
        <w:ind w:left="0" w:right="98" w:firstLine="0"/>
        <w:jc w:val="right"/>
        <w:rPr>
          <w:rFonts w:ascii="Calibri" w:hAnsi="Calibri" w:eastAsia="Calibri" w:cs="Calibri"/>
          <w:color w:val="555555"/>
          <w:spacing w:val="41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  <w:t>+91-</w:t>
      </w:r>
      <w:r>
        <w:rPr>
          <w:rFonts w:hint="default" w:ascii="Calibri" w:hAnsi="Calibri" w:eastAsia="Calibri"/>
          <w:color w:val="auto"/>
          <w:spacing w:val="0"/>
          <w:position w:val="0"/>
          <w:sz w:val="22"/>
          <w:shd w:val="clear" w:fill="auto"/>
        </w:rPr>
        <w:t>9220255393</w:t>
      </w:r>
      <w:r>
        <w:rPr>
          <w:rFonts w:ascii="Calibri" w:hAnsi="Calibri" w:eastAsia="Calibri" w:cs="Calibri"/>
          <w:color w:val="555555"/>
          <w:spacing w:val="41"/>
          <w:position w:val="0"/>
          <w:sz w:val="26"/>
          <w:shd w:val="clear" w:fill="auto"/>
        </w:rPr>
        <w:t xml:space="preserve"> </w:t>
      </w:r>
      <w:r>
        <w:pict>
          <v:shape id="rectole0000000002" o:spid="_x0000_s1028" o:spt="75" type="#_x0000_t75" style="height:19.2pt;width:19.2pt;" o:ole="t" filled="f" o:preferrelative="t" coordsize="21600,21600">
            <v:path/>
            <v:fill on="f" focussize="0,0"/>
            <v:stroke/>
            <v:imagedata r:id="rId9" o:title=""/>
            <o:lock v:ext="edit"/>
            <w10:wrap type="none"/>
            <w10:anchorlock/>
          </v:shape>
          <o:OLEObject Type="Embed" ProgID="StaticMetafile" ShapeID="rectole0000000002" DrawAspect="Content" ObjectID="_1468075727" r:id="rId8">
            <o:LockedField>false</o:LockedField>
          </o:OLEObject>
        </w:pict>
      </w:r>
    </w:p>
    <w:p w14:paraId="5D67E0FB">
      <w:pPr>
        <w:spacing w:before="123" w:after="0" w:line="240" w:lineRule="auto"/>
        <w:ind w:left="0" w:right="98" w:firstLine="0"/>
        <w:jc w:val="righ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555555"/>
          <w:spacing w:val="41"/>
          <w:position w:val="0"/>
          <w:sz w:val="22"/>
          <w:shd w:val="clear" w:fill="auto"/>
        </w:rPr>
        <w:t xml:space="preserve">Miami, Florida USA. </w:t>
      </w:r>
      <w:bookmarkStart w:id="0" w:name="_GoBack"/>
      <w:bookmarkEnd w:id="0"/>
    </w:p>
    <w:p w14:paraId="7980369F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72A887D0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0"/>
          <w:shd w:val="clear" w:fill="auto"/>
        </w:rPr>
      </w:pPr>
    </w:p>
    <w:p w14:paraId="1DFE8C60">
      <w:pPr>
        <w:spacing w:before="9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16"/>
          <w:shd w:val="clear" w:fill="auto"/>
        </w:rPr>
      </w:pPr>
    </w:p>
    <w:p w14:paraId="27A1AC10">
      <w:pPr>
        <w:tabs>
          <w:tab w:val="left" w:pos="3091"/>
          <w:tab w:val="left" w:pos="10699"/>
        </w:tabs>
        <w:spacing w:before="84" w:after="0" w:line="240" w:lineRule="auto"/>
        <w:ind w:left="76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03" o:spid="_x0000_s1029" o:spt="75" type="#_x0000_t75" style="height:40.5pt;width:40.5pt;" o:ole="t" filled="f" o:preferrelative="t" coordsize="21600,21600">
            <v:path/>
            <v:fill on="f" focussize="0,0"/>
            <v:stroke/>
            <v:imagedata r:id="rId11" o:title=""/>
            <o:lock v:ext="edit"/>
            <w10:wrap type="none"/>
            <w10:anchorlock/>
          </v:shape>
          <o:OLEObject Type="Embed" ProgID="StaticMetafile" ShapeID="rectole0000000003" DrawAspect="Content" ObjectID="_1468075728" r:id="rId10">
            <o:LockedField>false</o:LockedField>
          </o:OLEObject>
        </w:pic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OBJECTIVE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ab/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 xml:space="preserve">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ab/>
      </w:r>
    </w:p>
    <w:p w14:paraId="2F6F006D">
      <w:pPr>
        <w:spacing w:before="263" w:after="0" w:line="242" w:lineRule="auto"/>
        <w:ind w:left="3092" w:right="869" w:firstLine="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Looking for a position in Housekeeping</w:t>
      </w:r>
      <w:r>
        <w:rPr>
          <w:rFonts w:ascii="Calibri" w:hAnsi="Calibri" w:eastAsia="Calibri" w:cs="Calibri"/>
          <w:color w:val="000000"/>
          <w:spacing w:val="-8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to</w:t>
      </w:r>
      <w:r>
        <w:rPr>
          <w:rFonts w:ascii="Calibri" w:hAnsi="Calibri" w:eastAsia="Calibri" w:cs="Calibri"/>
          <w:color w:val="000000"/>
          <w:spacing w:val="-7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utilize</w:t>
      </w:r>
      <w:r>
        <w:rPr>
          <w:rFonts w:ascii="Calibri" w:hAnsi="Calibri" w:eastAsia="Calibri" w:cs="Calibri"/>
          <w:color w:val="000000"/>
          <w:spacing w:val="-7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my</w:t>
      </w:r>
      <w:r>
        <w:rPr>
          <w:rFonts w:ascii="Calibri" w:hAnsi="Calibri" w:eastAsia="Calibri" w:cs="Calibri"/>
          <w:color w:val="000000"/>
          <w:spacing w:val="-5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knowledge</w:t>
      </w:r>
      <w:r>
        <w:rPr>
          <w:rFonts w:ascii="Calibri" w:hAnsi="Calibri" w:eastAsia="Calibri" w:cs="Calibri"/>
          <w:color w:val="000000"/>
          <w:spacing w:val="-55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and skills by serving a highly esteemed and reputed service by</w:t>
      </w:r>
      <w:r>
        <w:rPr>
          <w:rFonts w:ascii="Calibri" w:hAnsi="Calibri" w:eastAsia="Calibri" w:cs="Calibri"/>
          <w:color w:val="000000"/>
          <w:spacing w:val="1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concentrating on guest satisfaction which will help me to grow in</w:t>
      </w:r>
      <w:r>
        <w:rPr>
          <w:rFonts w:ascii="Calibri" w:hAnsi="Calibri" w:eastAsia="Calibri" w:cs="Calibri"/>
          <w:color w:val="000000"/>
          <w:spacing w:val="1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Hospitality</w:t>
      </w:r>
      <w:r>
        <w:rPr>
          <w:rFonts w:ascii="Calibri" w:hAnsi="Calibri" w:eastAsia="Calibri" w:cs="Calibri"/>
          <w:color w:val="000000"/>
          <w:spacing w:val="-1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industry</w:t>
      </w:r>
      <w:r>
        <w:rPr>
          <w:rFonts w:ascii="Century Gothic" w:hAnsi="Century Gothic" w:eastAsia="Century Gothic" w:cs="Century Gothic"/>
          <w:color w:val="000000"/>
          <w:spacing w:val="0"/>
          <w:position w:val="0"/>
          <w:sz w:val="26"/>
          <w:shd w:val="clear" w:fill="FFFFFF"/>
        </w:rPr>
        <w:t>.</w:t>
      </w:r>
    </w:p>
    <w:p w14:paraId="1E53E1DD">
      <w:pPr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9"/>
          <w:shd w:val="clear" w:fill="auto"/>
        </w:rPr>
      </w:pPr>
    </w:p>
    <w:p w14:paraId="2B453F1D">
      <w:pPr>
        <w:tabs>
          <w:tab w:val="left" w:pos="3091"/>
          <w:tab w:val="left" w:pos="10699"/>
        </w:tabs>
        <w:spacing w:before="1" w:after="0" w:line="240" w:lineRule="auto"/>
        <w:ind w:left="76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04" o:spid="_x0000_s1030" o:spt="75" type="#_x0000_t75" style="height:40.5pt;width:40.5pt;" o:ole="t" filled="f" o:preferrelative="t" coordsize="21600,21600">
            <v:path/>
            <v:fill on="f" focussize="0,0"/>
            <v:stroke/>
            <v:imagedata r:id="rId11" o:title=""/>
            <o:lock v:ext="edit"/>
            <w10:wrap type="none"/>
            <w10:anchorlock/>
          </v:shape>
          <o:OLEObject Type="Embed" ProgID="StaticMetafile" ShapeID="rectole0000000004" DrawAspect="Content" ObjectID="_1468075729" r:id="rId12">
            <o:LockedField>false</o:LockedField>
          </o:OLEObject>
        </w:pic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EDUCATIONAL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ab/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 xml:space="preserve">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ab/>
      </w:r>
    </w:p>
    <w:p w14:paraId="1BC3F75D">
      <w:pPr>
        <w:spacing w:before="2" w:after="0" w:line="240" w:lineRule="auto"/>
        <w:ind w:left="76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QUALIFICATION</w:t>
      </w:r>
    </w:p>
    <w:p w14:paraId="290C6E3F">
      <w:pPr>
        <w:spacing w:before="8" w:after="0" w:line="240" w:lineRule="auto"/>
        <w:ind w:left="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17"/>
          <w:shd w:val="clear" w:fill="auto"/>
        </w:rPr>
      </w:pPr>
    </w:p>
    <w:p w14:paraId="2F05CD2E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78FECE5C">
      <w:pPr>
        <w:spacing w:before="47" w:after="0" w:line="240" w:lineRule="auto"/>
        <w:ind w:left="807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7FA6"/>
          <w:spacing w:val="0"/>
          <w:position w:val="0"/>
          <w:sz w:val="26"/>
          <w:shd w:val="clear" w:fill="auto"/>
        </w:rPr>
        <w:t>BSc</w:t>
      </w:r>
      <w:r>
        <w:rPr>
          <w:rFonts w:ascii="Calibri" w:hAnsi="Calibri" w:eastAsia="Calibri" w:cs="Calibri"/>
          <w:b/>
          <w:color w:val="007FA6"/>
          <w:spacing w:val="-8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007FA6"/>
          <w:spacing w:val="0"/>
          <w:position w:val="0"/>
          <w:sz w:val="26"/>
          <w:shd w:val="clear" w:fill="auto"/>
        </w:rPr>
        <w:t>in</w:t>
      </w:r>
      <w:r>
        <w:rPr>
          <w:rFonts w:ascii="Calibri" w:hAnsi="Calibri" w:eastAsia="Calibri" w:cs="Calibri"/>
          <w:b/>
          <w:color w:val="007FA6"/>
          <w:spacing w:val="-7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007FA6"/>
          <w:spacing w:val="0"/>
          <w:position w:val="0"/>
          <w:sz w:val="26"/>
          <w:shd w:val="clear" w:fill="auto"/>
        </w:rPr>
        <w:t>Hotel</w:t>
      </w:r>
      <w:r>
        <w:rPr>
          <w:rFonts w:ascii="Calibri" w:hAnsi="Calibri" w:eastAsia="Calibri" w:cs="Calibri"/>
          <w:b/>
          <w:color w:val="007FA6"/>
          <w:spacing w:val="-8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007FA6"/>
          <w:spacing w:val="0"/>
          <w:position w:val="0"/>
          <w:sz w:val="26"/>
          <w:shd w:val="clear" w:fill="auto"/>
        </w:rPr>
        <w:t>And</w:t>
      </w:r>
    </w:p>
    <w:p w14:paraId="4215525E">
      <w:pPr>
        <w:spacing w:before="3" w:after="0" w:line="242" w:lineRule="auto"/>
        <w:ind w:left="981" w:right="-18" w:firstLine="443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7FA6"/>
          <w:spacing w:val="-1"/>
          <w:position w:val="0"/>
          <w:sz w:val="26"/>
          <w:shd w:val="clear" w:fill="auto"/>
        </w:rPr>
        <w:t>Hospitality</w:t>
      </w:r>
      <w:r>
        <w:rPr>
          <w:rFonts w:ascii="Calibri" w:hAnsi="Calibri" w:eastAsia="Calibri" w:cs="Calibri"/>
          <w:b/>
          <w:color w:val="007FA6"/>
          <w:spacing w:val="-56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007FA6"/>
          <w:spacing w:val="-1"/>
          <w:position w:val="0"/>
          <w:sz w:val="26"/>
          <w:shd w:val="clear" w:fill="auto"/>
        </w:rPr>
        <w:t>Administration</w:t>
      </w:r>
    </w:p>
    <w:p w14:paraId="4D510828">
      <w:pPr>
        <w:spacing w:before="0" w:after="0" w:line="266" w:lineRule="auto"/>
        <w:ind w:left="1533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  <w:r>
        <w:rPr>
          <w:rFonts w:ascii="Calibri" w:hAnsi="Calibri" w:eastAsia="Calibri" w:cs="Calibri"/>
          <w:color w:val="555555"/>
          <w:spacing w:val="0"/>
          <w:position w:val="0"/>
          <w:sz w:val="22"/>
          <w:shd w:val="clear" w:fill="auto"/>
        </w:rPr>
        <w:t>2008</w:t>
      </w:r>
      <w:r>
        <w:rPr>
          <w:rFonts w:ascii="Calibri" w:hAnsi="Calibri" w:eastAsia="Calibri" w:cs="Calibri"/>
          <w:color w:val="555555"/>
          <w:spacing w:val="-10"/>
          <w:position w:val="0"/>
          <w:sz w:val="22"/>
          <w:shd w:val="clear" w:fill="auto"/>
        </w:rPr>
        <w:t xml:space="preserve"> </w:t>
      </w:r>
      <w:r>
        <w:rPr>
          <w:rFonts w:ascii="Calibri" w:hAnsi="Calibri" w:eastAsia="Calibri" w:cs="Calibri"/>
          <w:color w:val="555555"/>
          <w:spacing w:val="0"/>
          <w:position w:val="0"/>
          <w:sz w:val="22"/>
          <w:shd w:val="clear" w:fill="auto"/>
        </w:rPr>
        <w:t>-</w:t>
      </w:r>
      <w:r>
        <w:rPr>
          <w:rFonts w:ascii="Calibri" w:hAnsi="Calibri" w:eastAsia="Calibri" w:cs="Calibri"/>
          <w:color w:val="555555"/>
          <w:spacing w:val="-10"/>
          <w:position w:val="0"/>
          <w:sz w:val="22"/>
          <w:shd w:val="clear" w:fill="auto"/>
        </w:rPr>
        <w:t xml:space="preserve"> </w:t>
      </w:r>
      <w:r>
        <w:rPr>
          <w:rFonts w:ascii="Calibri" w:hAnsi="Calibri" w:eastAsia="Calibri" w:cs="Calibri"/>
          <w:color w:val="555555"/>
          <w:spacing w:val="0"/>
          <w:position w:val="0"/>
          <w:sz w:val="22"/>
          <w:shd w:val="clear" w:fill="auto"/>
        </w:rPr>
        <w:t>2012</w:t>
      </w:r>
    </w:p>
    <w:p w14:paraId="0A06D9B4">
      <w:pPr>
        <w:spacing w:before="47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 xml:space="preserve"> </w:t>
      </w:r>
    </w:p>
    <w:p w14:paraId="5C1ECD4F">
      <w:pPr>
        <w:spacing w:before="47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  <w:t>Institute</w:t>
      </w:r>
      <w:r>
        <w:rPr>
          <w:rFonts w:ascii="Calibri" w:hAnsi="Calibri" w:eastAsia="Calibri" w:cs="Calibri"/>
          <w:b/>
          <w:color w:val="555555"/>
          <w:spacing w:val="-4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  <w:t>of</w:t>
      </w:r>
      <w:r>
        <w:rPr>
          <w:rFonts w:ascii="Calibri" w:hAnsi="Calibri" w:eastAsia="Calibri" w:cs="Calibri"/>
          <w:b/>
          <w:color w:val="555555"/>
          <w:spacing w:val="-3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  <w:t>Hotel</w:t>
      </w:r>
      <w:r>
        <w:rPr>
          <w:rFonts w:ascii="Calibri" w:hAnsi="Calibri" w:eastAsia="Calibri" w:cs="Calibri"/>
          <w:b/>
          <w:color w:val="555555"/>
          <w:spacing w:val="-3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  <w:t>Management</w:t>
      </w:r>
      <w:r>
        <w:rPr>
          <w:rFonts w:ascii="Calibri" w:hAnsi="Calibri" w:eastAsia="Calibri" w:cs="Calibri"/>
          <w:b/>
          <w:color w:val="555555"/>
          <w:spacing w:val="-4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  <w:t>Chennai</w:t>
      </w:r>
      <w:r>
        <w:rPr>
          <w:rFonts w:ascii="Calibri" w:hAnsi="Calibri" w:eastAsia="Calibri" w:cs="Calibri"/>
          <w:b/>
          <w:color w:val="555555"/>
          <w:spacing w:val="-3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  <w:t>-</w:t>
      </w:r>
      <w:r>
        <w:rPr>
          <w:rFonts w:ascii="Calibri" w:hAnsi="Calibri" w:eastAsia="Calibri" w:cs="Calibri"/>
          <w:b/>
          <w:color w:val="555555"/>
          <w:spacing w:val="-3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  <w:t>India</w:t>
      </w:r>
    </w:p>
    <w:p w14:paraId="4B7DAE6E">
      <w:pPr>
        <w:spacing w:before="3" w:after="0" w:line="240" w:lineRule="auto"/>
        <w:ind w:left="459" w:right="0" w:firstLine="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Major-</w:t>
      </w:r>
      <w:r>
        <w:rPr>
          <w:rFonts w:ascii="Calibri" w:hAnsi="Calibri" w:eastAsia="Calibri" w:cs="Calibri"/>
          <w:color w:val="000000"/>
          <w:spacing w:val="-5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 xml:space="preserve">Housekeeping </w:t>
      </w:r>
    </w:p>
    <w:p w14:paraId="160C478D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046C32DE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598D1695">
      <w:pPr>
        <w:tabs>
          <w:tab w:val="left" w:pos="3091"/>
          <w:tab w:val="left" w:pos="10699"/>
        </w:tabs>
        <w:spacing w:before="85" w:after="0" w:line="240" w:lineRule="auto"/>
        <w:ind w:left="76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05" o:spid="_x0000_s1031" o:spt="75" type="#_x0000_t75" style="height:40.5pt;width:40.5pt;" o:ole="t" filled="f" o:preferrelative="t" coordsize="21600,21600">
            <v:path/>
            <v:fill on="f" focussize="0,0"/>
            <v:stroke/>
            <v:imagedata r:id="rId14" o:title=""/>
            <o:lock v:ext="edit"/>
            <w10:wrap type="none"/>
            <w10:anchorlock/>
          </v:shape>
          <o:OLEObject Type="Embed" ProgID="StaticMetafile" ShapeID="rectole0000000005" DrawAspect="Content" ObjectID="_1468075730" r:id="rId13">
            <o:LockedField>false</o:LockedField>
          </o:OLEObject>
        </w:pic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WORK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ab/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 xml:space="preserve">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ab/>
      </w:r>
    </w:p>
    <w:p w14:paraId="44347148">
      <w:pPr>
        <w:spacing w:before="2" w:after="0" w:line="240" w:lineRule="auto"/>
        <w:ind w:left="76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EXPERIENCE</w:t>
      </w:r>
    </w:p>
    <w:p w14:paraId="28CE8975">
      <w:pPr>
        <w:spacing w:before="8" w:after="0" w:line="240" w:lineRule="auto"/>
        <w:ind w:left="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17"/>
          <w:shd w:val="clear" w:fill="auto"/>
        </w:rPr>
      </w:pPr>
    </w:p>
    <w:p w14:paraId="620E48DD">
      <w:pPr>
        <w:spacing w:before="8" w:after="0" w:line="240" w:lineRule="auto"/>
        <w:ind w:left="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17"/>
          <w:shd w:val="clear" w:fill="auto"/>
        </w:rPr>
      </w:pPr>
    </w:p>
    <w:p w14:paraId="282BDF95">
      <w:pPr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06" o:spid="_x0000_s1032" o:spt="75" type="#_x0000_t75" style="height:99.2pt;width:99.2pt;" o:ole="t" filled="f" o:preferrelative="t" coordsize="21600,21600">
            <v:path/>
            <v:fill on="f" focussize="0,0"/>
            <v:stroke/>
            <v:imagedata r:id="rId16" o:title=""/>
            <o:lock v:ext="edit"/>
            <w10:wrap type="none"/>
            <w10:anchorlock/>
          </v:shape>
          <o:OLEObject Type="Embed" ProgID="StaticMetafile" ShapeID="rectole0000000006" DrawAspect="Content" ObjectID="_1468075731" r:id="rId15">
            <o:LockedField>false</o:LockedField>
          </o:OLEObject>
        </w:pict>
      </w:r>
    </w:p>
    <w:p w14:paraId="1C4B380C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 xml:space="preserve"> </w:t>
      </w:r>
    </w:p>
    <w:p w14:paraId="475487CF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0000"/>
          <w:spacing w:val="0"/>
          <w:position w:val="0"/>
          <w:sz w:val="28"/>
          <w:shd w:val="clear" w:fill="auto"/>
        </w:rPr>
        <w:t>Carnival Cruise lines, Miami Florida USA.</w:t>
      </w:r>
    </w:p>
    <w:p w14:paraId="567F26F0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  <w:t xml:space="preserve">Housekeeping Floor Supervisor (From October 2022) </w:t>
      </w:r>
    </w:p>
    <w:p w14:paraId="1B1246E6">
      <w:pPr>
        <w:numPr>
          <w:ilvl w:val="0"/>
          <w:numId w:val="1"/>
        </w:numPr>
        <w:spacing w:before="0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Cleanliness: Ensure that staterooms and bathrooms are cleaned to company standards</w:t>
      </w:r>
    </w:p>
    <w:p w14:paraId="3CEFC90E">
      <w:pPr>
        <w:numPr>
          <w:ilvl w:val="0"/>
          <w:numId w:val="1"/>
        </w:numPr>
        <w:spacing w:before="0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Maintenance: Report maintenance issues to the technical team</w:t>
      </w:r>
    </w:p>
    <w:p w14:paraId="79CD2991">
      <w:pPr>
        <w:numPr>
          <w:ilvl w:val="0"/>
          <w:numId w:val="1"/>
        </w:numPr>
        <w:spacing w:before="0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Guest requests: Handle guest requests, belongings, and special requirements</w:t>
      </w:r>
    </w:p>
    <w:p w14:paraId="0580F4DF">
      <w:pPr>
        <w:numPr>
          <w:ilvl w:val="0"/>
          <w:numId w:val="1"/>
        </w:numPr>
        <w:spacing w:before="0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Training: Provide training to new and existing staff</w:t>
      </w:r>
    </w:p>
    <w:p w14:paraId="23785A59">
      <w:pPr>
        <w:numPr>
          <w:ilvl w:val="0"/>
          <w:numId w:val="1"/>
        </w:numPr>
        <w:spacing w:before="0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Inspections: Conduct regular inspections of staterooms, corridors, lockers, and pantries</w:t>
      </w:r>
    </w:p>
    <w:p w14:paraId="42FAE664">
      <w:pPr>
        <w:numPr>
          <w:ilvl w:val="0"/>
          <w:numId w:val="1"/>
        </w:numPr>
        <w:spacing w:before="0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Compliance: Ensure compliance with housekeeping college procedures and USPH regulations</w:t>
      </w:r>
    </w:p>
    <w:p w14:paraId="47D43F42">
      <w:pPr>
        <w:numPr>
          <w:ilvl w:val="0"/>
          <w:numId w:val="1"/>
        </w:numPr>
        <w:spacing w:before="0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Communication: Pass on information and special requirements to stateroom stewards</w:t>
      </w:r>
    </w:p>
    <w:p w14:paraId="4F822FBA">
      <w:pPr>
        <w:numPr>
          <w:ilvl w:val="0"/>
          <w:numId w:val="1"/>
        </w:numPr>
        <w:spacing w:before="0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Inventory: Maintain inventory lists and order supplies</w:t>
      </w:r>
    </w:p>
    <w:p w14:paraId="5A73CB42">
      <w:pPr>
        <w:numPr>
          <w:ilvl w:val="0"/>
          <w:numId w:val="1"/>
        </w:numPr>
        <w:spacing w:before="0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 xml:space="preserve">Quality control: Conduct quality control checks to ensure work meets standards </w:t>
      </w:r>
    </w:p>
    <w:p w14:paraId="1A44934B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5BE15CD0">
      <w:pPr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07" o:spid="_x0000_s1033" o:spt="75" type="#_x0000_t75" style="height:119.45pt;width:139.7pt;" o:ole="t" filled="f" o:preferrelative="t" coordsize="21600,21600">
            <v:path/>
            <v:fill on="f" focussize="0,0"/>
            <v:stroke/>
            <v:imagedata r:id="rId18" o:title=""/>
            <o:lock v:ext="edit"/>
            <w10:wrap type="none"/>
            <w10:anchorlock/>
          </v:shape>
          <o:OLEObject Type="Embed" ProgID="StaticMetafile" ShapeID="rectole0000000007" DrawAspect="Content" ObjectID="_1468075732" r:id="rId17">
            <o:LockedField>false</o:LockedField>
          </o:OLEObject>
        </w:pict>
      </w:r>
    </w:p>
    <w:p w14:paraId="26388D78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 xml:space="preserve"> </w:t>
      </w:r>
    </w:p>
    <w:p w14:paraId="50326328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0000"/>
          <w:spacing w:val="0"/>
          <w:position w:val="0"/>
          <w:sz w:val="28"/>
          <w:shd w:val="clear" w:fill="auto"/>
        </w:rPr>
        <w:t>Jumeirah at Saadiyat Island Abu Dhabi (285 Rooms and 12 Villas)</w:t>
      </w:r>
    </w:p>
    <w:p w14:paraId="4E0DA4A4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  <w:t>Housekeeping Supervisor (From November 2021 to October 2022)</w:t>
      </w:r>
    </w:p>
    <w:p w14:paraId="2CEF79D5">
      <w:pPr>
        <w:numPr>
          <w:ilvl w:val="0"/>
          <w:numId w:val="2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Assign tasks to the Public area attendant and Room Attendants and show presence on the floors.</w:t>
      </w:r>
    </w:p>
    <w:p w14:paraId="1927CD5E">
      <w:pPr>
        <w:numPr>
          <w:ilvl w:val="0"/>
          <w:numId w:val="2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Check the maintenance of the equipment used by the employees and ensure that it is cleaned and stored correctly.</w:t>
      </w:r>
    </w:p>
    <w:p w14:paraId="43AE9E6A">
      <w:pPr>
        <w:numPr>
          <w:ilvl w:val="0"/>
          <w:numId w:val="2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Ensure the correct and economical use of cleaning agents and their safe storage and that the all-day-to-day maintenance is reported promptly and followed up.</w:t>
      </w:r>
    </w:p>
    <w:p w14:paraId="6087AE13">
      <w:pPr>
        <w:numPr>
          <w:ilvl w:val="0"/>
          <w:numId w:val="2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Liaise and cooperate with the engineering department for all maintenance repairs to be done in the various areas.</w:t>
      </w:r>
    </w:p>
    <w:p w14:paraId="0BF3223A">
      <w:pPr>
        <w:numPr>
          <w:ilvl w:val="0"/>
          <w:numId w:val="2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Completes daily checks of all guest rooms on allocated section and report discrepancies found.</w:t>
      </w:r>
    </w:p>
    <w:p w14:paraId="093F154C">
      <w:pPr>
        <w:numPr>
          <w:ilvl w:val="0"/>
          <w:numId w:val="2"/>
        </w:numPr>
        <w:tabs>
          <w:tab w:val="left" w:pos="824"/>
        </w:tabs>
        <w:spacing w:before="3" w:after="0" w:line="242" w:lineRule="auto"/>
        <w:ind w:left="720" w:right="737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Taking note of VIPs, Do Not Disturb, Sleep Out, Double-Lock Rooms and take appropriate action.</w:t>
      </w:r>
    </w:p>
    <w:p w14:paraId="0BF8BD49">
      <w:pPr>
        <w:numPr>
          <w:ilvl w:val="0"/>
          <w:numId w:val="2"/>
        </w:numPr>
        <w:tabs>
          <w:tab w:val="left" w:pos="824"/>
        </w:tabs>
        <w:spacing w:before="3" w:after="0" w:line="242" w:lineRule="auto"/>
        <w:ind w:left="720" w:right="737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Handling guest complaints and carry out daily duties as assigned by Department Head.</w:t>
      </w:r>
    </w:p>
    <w:p w14:paraId="433A4383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71363454">
      <w:pPr>
        <w:spacing w:before="1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17"/>
          <w:shd w:val="clear" w:fill="auto"/>
        </w:rPr>
      </w:pPr>
    </w:p>
    <w:p w14:paraId="7BD04278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62225C28">
      <w:pPr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08" o:spid="_x0000_s1034" o:spt="75" type="#_x0000_t75" style="height:113.35pt;width:189.3pt;" o:ole="t" filled="f" o:preferrelative="t" coordsize="21600,21600">
            <v:path/>
            <v:fill on="f" focussize="0,0"/>
            <v:stroke/>
            <v:imagedata r:id="rId20" o:title=""/>
            <o:lock v:ext="edit"/>
            <w10:wrap type="none"/>
            <w10:anchorlock/>
          </v:shape>
          <o:OLEObject Type="Embed" ProgID="StaticMetafile" ShapeID="rectole0000000008" DrawAspect="Content" ObjectID="_1468075733" r:id="rId19">
            <o:LockedField>false</o:LockedField>
          </o:OLEObject>
        </w:pict>
      </w:r>
    </w:p>
    <w:p w14:paraId="40A38A59">
      <w:pPr>
        <w:spacing w:before="47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 xml:space="preserve"> </w:t>
      </w:r>
    </w:p>
    <w:p w14:paraId="1150C99C">
      <w:pPr>
        <w:spacing w:before="47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0000"/>
          <w:spacing w:val="0"/>
          <w:position w:val="0"/>
          <w:sz w:val="28"/>
          <w:shd w:val="clear" w:fill="auto"/>
        </w:rPr>
        <w:t xml:space="preserve">Abu Dhabi National Hotel Compass Abu Dhabi </w:t>
      </w:r>
    </w:p>
    <w:p w14:paraId="4CD8A09C">
      <w:pPr>
        <w:spacing w:before="47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  <w:t>Housekeeping Supervisor (November 2020 to November 2021)</w:t>
      </w:r>
    </w:p>
    <w:p w14:paraId="162404C1">
      <w:pPr>
        <w:numPr>
          <w:ilvl w:val="0"/>
          <w:numId w:val="3"/>
        </w:numPr>
        <w:spacing w:before="47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Supervise daily the cleaning of rooms and public areas.</w:t>
      </w:r>
    </w:p>
    <w:p w14:paraId="69969C2F">
      <w:pPr>
        <w:numPr>
          <w:ilvl w:val="0"/>
          <w:numId w:val="3"/>
        </w:numPr>
        <w:spacing w:before="47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Supervise and coordinate pest control, flowers, plants and periodical cleaning operations in the area of responsibility.</w:t>
      </w:r>
    </w:p>
    <w:p w14:paraId="5B9795BD">
      <w:pPr>
        <w:numPr>
          <w:ilvl w:val="0"/>
          <w:numId w:val="3"/>
        </w:numPr>
        <w:spacing w:before="47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Conduct on-job training to subordinates and maintain all records.</w:t>
      </w:r>
    </w:p>
    <w:p w14:paraId="45CE8BCD">
      <w:pPr>
        <w:numPr>
          <w:ilvl w:val="0"/>
          <w:numId w:val="3"/>
        </w:numPr>
        <w:spacing w:before="47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Report maintenance defects and follow up with Engineering.</w:t>
      </w:r>
    </w:p>
    <w:p w14:paraId="707B179E">
      <w:pPr>
        <w:numPr>
          <w:ilvl w:val="0"/>
          <w:numId w:val="3"/>
        </w:numPr>
        <w:spacing w:before="47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Clean public areas in emergency situations.</w:t>
      </w:r>
    </w:p>
    <w:p w14:paraId="5C05AEF2">
      <w:pPr>
        <w:numPr>
          <w:ilvl w:val="0"/>
          <w:numId w:val="3"/>
        </w:numPr>
        <w:spacing w:before="47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Inspect for cleanliness, proper amenities and maintenance defects.</w:t>
      </w:r>
    </w:p>
    <w:p w14:paraId="692993C4">
      <w:pPr>
        <w:numPr>
          <w:ilvl w:val="0"/>
          <w:numId w:val="3"/>
        </w:numPr>
        <w:spacing w:before="47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Conduct monthly training sessions with existing employees in order to meet the identified training needs.</w:t>
      </w:r>
    </w:p>
    <w:p w14:paraId="4975E3F4">
      <w:pPr>
        <w:numPr>
          <w:ilvl w:val="0"/>
          <w:numId w:val="3"/>
        </w:numPr>
        <w:spacing w:before="47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Organize regular deep cleaning tasks, e.g. monthly deep cleaning and carpet shampooing.</w:t>
      </w:r>
    </w:p>
    <w:p w14:paraId="6E28C5A1">
      <w:pPr>
        <w:numPr>
          <w:ilvl w:val="0"/>
          <w:numId w:val="3"/>
        </w:numPr>
        <w:spacing w:before="47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Patrol Front of House areas and Public toilets regularly throughout the shift.</w:t>
      </w:r>
    </w:p>
    <w:p w14:paraId="1A5C9C67">
      <w:pPr>
        <w:spacing w:before="0" w:after="0" w:line="420" w:lineRule="auto"/>
        <w:ind w:left="360" w:right="0" w:firstLine="0"/>
        <w:jc w:val="left"/>
        <w:rPr>
          <w:rFonts w:ascii="Calibri" w:hAnsi="Calibri" w:eastAsia="Calibri" w:cs="Calibri"/>
          <w:color w:val="444444"/>
          <w:spacing w:val="0"/>
          <w:position w:val="0"/>
          <w:sz w:val="26"/>
          <w:shd w:val="clear" w:fill="auto"/>
        </w:rPr>
      </w:pPr>
    </w:p>
    <w:p w14:paraId="09BEF75F">
      <w:pPr>
        <w:spacing w:before="48" w:after="0" w:line="240" w:lineRule="auto"/>
        <w:ind w:left="458" w:right="0" w:firstLine="0"/>
        <w:jc w:val="left"/>
        <w:rPr>
          <w:rFonts w:ascii="Calibri" w:hAnsi="Calibri" w:eastAsia="Calibri" w:cs="Calibri"/>
          <w:b/>
          <w:color w:val="555555"/>
          <w:spacing w:val="0"/>
          <w:position w:val="0"/>
          <w:sz w:val="28"/>
          <w:shd w:val="clear" w:fill="auto"/>
        </w:rPr>
      </w:pPr>
      <w:r>
        <w:pict>
          <v:shape id="rectole0000000009" o:spid="_x0000_s1035" o:spt="75" type="#_x0000_t75" style="height:155.9pt;width:174.1pt;" o:ole="t" filled="f" o:preferrelative="t" coordsize="21600,21600">
            <v:path/>
            <v:fill on="f" focussize="0,0"/>
            <v:stroke/>
            <v:imagedata r:id="rId22" o:title=""/>
            <o:lock v:ext="edit"/>
            <w10:wrap type="none"/>
            <w10:anchorlock/>
          </v:shape>
          <o:OLEObject Type="Embed" ProgID="StaticMetafile" ShapeID="rectole0000000009" DrawAspect="Content" ObjectID="_1468075734" r:id="rId21">
            <o:LockedField>false</o:LockedField>
          </o:OLEObject>
        </w:pict>
      </w:r>
      <w:r>
        <w:rPr>
          <w:rFonts w:ascii="Calibri" w:hAnsi="Calibri" w:eastAsia="Calibri" w:cs="Calibri"/>
          <w:b/>
          <w:color w:val="555555"/>
          <w:spacing w:val="0"/>
          <w:position w:val="0"/>
          <w:sz w:val="28"/>
          <w:shd w:val="clear" w:fill="auto"/>
        </w:rPr>
        <w:t>Grand Millennium Al Wadha – Abu Dhabi (840 Rooms &amp; Suites and Apartments)</w:t>
      </w:r>
    </w:p>
    <w:p w14:paraId="22D4ECBF">
      <w:pPr>
        <w:spacing w:before="48" w:after="0" w:line="240" w:lineRule="auto"/>
        <w:ind w:left="458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  <w:t>Housekeeping Supervisor (March 2018 to November 2020)</w:t>
      </w:r>
    </w:p>
    <w:p w14:paraId="70E7AE9D">
      <w:pPr>
        <w:numPr>
          <w:ilvl w:val="0"/>
          <w:numId w:val="4"/>
        </w:numPr>
        <w:spacing w:before="0" w:after="0" w:line="276" w:lineRule="auto"/>
        <w:ind w:left="849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Assign tasks to the public area attendant and Room Attendants and show presence on the floors.</w:t>
      </w:r>
    </w:p>
    <w:p w14:paraId="1DF2ECC2">
      <w:pPr>
        <w:numPr>
          <w:ilvl w:val="0"/>
          <w:numId w:val="4"/>
        </w:numPr>
        <w:spacing w:before="0" w:after="0" w:line="276" w:lineRule="auto"/>
        <w:ind w:left="849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Check the maintenance of the equipment used by the employees and ensure that it is cleaned and stored correctly.</w:t>
      </w:r>
    </w:p>
    <w:p w14:paraId="137AE763">
      <w:pPr>
        <w:numPr>
          <w:ilvl w:val="0"/>
          <w:numId w:val="4"/>
        </w:numPr>
        <w:spacing w:before="0" w:after="0" w:line="276" w:lineRule="auto"/>
        <w:ind w:left="849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Ensure the correct and economical use of cleaning agents and their safe storage and that the all-day-to-day maintenance is reported promptly and followed up.</w:t>
      </w:r>
    </w:p>
    <w:p w14:paraId="0645D651">
      <w:pPr>
        <w:numPr>
          <w:ilvl w:val="0"/>
          <w:numId w:val="4"/>
        </w:numPr>
        <w:spacing w:before="0" w:after="0" w:line="276" w:lineRule="auto"/>
        <w:ind w:left="849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Ensure that all vacuuming, polishing, carpet care, general cleaning is done in a professional manner and according to established schedules.</w:t>
      </w:r>
    </w:p>
    <w:p w14:paraId="36E49B57">
      <w:pPr>
        <w:numPr>
          <w:ilvl w:val="0"/>
          <w:numId w:val="4"/>
        </w:numPr>
        <w:spacing w:before="0" w:after="0" w:line="276" w:lineRule="auto"/>
        <w:ind w:left="849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Responsible for implementing trainings of all team members and ensure they understand the purpose of their role and standards required.</w:t>
      </w:r>
    </w:p>
    <w:p w14:paraId="1AA7D1ED">
      <w:pPr>
        <w:numPr>
          <w:ilvl w:val="0"/>
          <w:numId w:val="4"/>
        </w:numPr>
        <w:spacing w:before="0" w:after="0" w:line="276" w:lineRule="auto"/>
        <w:ind w:left="849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Take note of VIPs, Do Not Disturb, Sleep Out, Double-Lock Rooms and take appropriate action.</w:t>
      </w:r>
    </w:p>
    <w:p w14:paraId="5FFEC913">
      <w:pPr>
        <w:numPr>
          <w:ilvl w:val="0"/>
          <w:numId w:val="4"/>
        </w:numPr>
        <w:spacing w:before="0" w:after="0" w:line="276" w:lineRule="auto"/>
        <w:ind w:left="849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Assist with inventory and ensure that all housekeeping machines and equipment are properly handled and maintained.</w:t>
      </w:r>
    </w:p>
    <w:p w14:paraId="2AA2C128">
      <w:pPr>
        <w:numPr>
          <w:ilvl w:val="0"/>
          <w:numId w:val="4"/>
        </w:numPr>
        <w:spacing w:before="0" w:after="0" w:line="276" w:lineRule="auto"/>
        <w:ind w:left="849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Handling guest complaints.</w:t>
      </w:r>
    </w:p>
    <w:p w14:paraId="69749860">
      <w:pPr>
        <w:numPr>
          <w:ilvl w:val="0"/>
          <w:numId w:val="4"/>
        </w:numPr>
        <w:spacing w:before="0" w:after="0" w:line="276" w:lineRule="auto"/>
        <w:ind w:left="849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Train new and existing employees in training procedures and upgrades.</w:t>
      </w:r>
    </w:p>
    <w:p w14:paraId="11B3313F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5774BFF4">
      <w:pPr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17"/>
          <w:shd w:val="clear" w:fill="auto"/>
        </w:rPr>
      </w:pPr>
    </w:p>
    <w:p w14:paraId="3ABC8DDD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4648A27F">
      <w:pPr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10" o:spid="_x0000_s1036" o:spt="75" type="#_x0000_t75" style="height:139.7pt;width:168.05pt;" o:ole="t" filled="f" o:preferrelative="t" coordsize="21600,21600">
            <v:path/>
            <v:fill on="f" focussize="0,0"/>
            <v:stroke/>
            <v:imagedata r:id="rId24" o:title=""/>
            <o:lock v:ext="edit"/>
            <w10:wrap type="none"/>
            <w10:anchorlock/>
          </v:shape>
          <o:OLEObject Type="Embed" ProgID="StaticMetafile" ShapeID="rectole0000000010" DrawAspect="Content" ObjectID="_1468075735" r:id="rId23">
            <o:LockedField>false</o:LockedField>
          </o:OLEObject>
        </w:pict>
      </w:r>
    </w:p>
    <w:p w14:paraId="39F0E17F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 xml:space="preserve"> </w:t>
      </w:r>
    </w:p>
    <w:p w14:paraId="3F05FA96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555555"/>
          <w:spacing w:val="0"/>
          <w:position w:val="0"/>
          <w:sz w:val="28"/>
          <w:shd w:val="clear" w:fill="auto"/>
        </w:rPr>
        <w:t>Country Club Hotel – Dubai (101 Rooms &amp; Suites)</w:t>
      </w:r>
    </w:p>
    <w:p w14:paraId="4F05BC8C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Housekeeping Incharge (August 2017- March 2018)</w:t>
      </w:r>
    </w:p>
    <w:p w14:paraId="6ED4A076">
      <w:pPr>
        <w:numPr>
          <w:ilvl w:val="0"/>
          <w:numId w:val="5"/>
        </w:numPr>
        <w:spacing w:before="48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Inspect guest rooms and public places within the hotel to ensure cleanliness.</w:t>
      </w:r>
    </w:p>
    <w:p w14:paraId="42C3D096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Carry out daily departmental duties in order to achieve &amp; maintain high standard.</w:t>
      </w:r>
    </w:p>
    <w:p w14:paraId="68C2DB4E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maintaining stores and follow ups.</w:t>
      </w:r>
    </w:p>
    <w:p w14:paraId="165EF8DA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Minibar operation and Participating in PNL meetings.</w:t>
      </w:r>
    </w:p>
    <w:p w14:paraId="614CB8E7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room gradation and maintenance of room</w:t>
      </w:r>
    </w:p>
    <w:p w14:paraId="74526E3A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increasing guest satisfaction ration.</w:t>
      </w:r>
    </w:p>
    <w:p w14:paraId="3E6DEF54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employee training and development.</w:t>
      </w:r>
    </w:p>
    <w:p w14:paraId="1383E5E7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Ensure all Admin procedures and records are maintained.</w:t>
      </w:r>
    </w:p>
    <w:p w14:paraId="449EE61A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 xml:space="preserve">Taking care of planning, budget and process </w:t>
      </w:r>
    </w:p>
    <w:p w14:paraId="1701B0AC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Participation in forecasting the departmental expenses.</w:t>
      </w:r>
    </w:p>
    <w:p w14:paraId="0FDEE777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Monitor lost and found and general cleaning programs.</w:t>
      </w:r>
    </w:p>
    <w:p w14:paraId="2EFCEC29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Associate Engagement and their Leave calendar.</w:t>
      </w:r>
    </w:p>
    <w:p w14:paraId="21B7C861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Maintain adequate inventories of linen, guest, uniform and cleaning supplies.</w:t>
      </w:r>
    </w:p>
    <w:p w14:paraId="538168A3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Training and maintaining records for the associates.</w:t>
      </w:r>
    </w:p>
    <w:p w14:paraId="684135C4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Minibar daily operations, inventories &amp; records.</w:t>
      </w:r>
    </w:p>
    <w:p w14:paraId="1E4B29E4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interviewing, selecting, training and roster for associates.</w:t>
      </w:r>
    </w:p>
    <w:p w14:paraId="0056DE3A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Taking care of extra co-curriculum activities and planning.</w:t>
      </w:r>
    </w:p>
    <w:p w14:paraId="4348D528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Ensure public areas, guestrooms, storage and office areas are all cleaned to standards.</w:t>
      </w:r>
    </w:p>
    <w:p w14:paraId="73D4D60B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mid- term and yearly associate appraisals.</w:t>
      </w:r>
    </w:p>
    <w:p w14:paraId="469948F1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Participating in PNL meetings.</w:t>
      </w:r>
    </w:p>
    <w:p w14:paraId="600B307C">
      <w:pPr>
        <w:numPr>
          <w:ilvl w:val="0"/>
          <w:numId w:val="5"/>
        </w:numPr>
        <w:spacing w:before="3" w:after="0" w:line="240" w:lineRule="auto"/>
        <w:ind w:left="720" w:right="0" w:hanging="36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Handling pest control reports and operations.</w:t>
      </w:r>
    </w:p>
    <w:p w14:paraId="53DFF6ED">
      <w:pPr>
        <w:spacing w:before="0" w:after="0" w:line="420" w:lineRule="auto"/>
        <w:ind w:left="0" w:right="0" w:firstLine="0"/>
        <w:jc w:val="left"/>
        <w:rPr>
          <w:rFonts w:ascii="Calibri" w:hAnsi="Calibri" w:eastAsia="Calibri" w:cs="Calibri"/>
          <w:color w:val="444444"/>
          <w:spacing w:val="0"/>
          <w:position w:val="0"/>
          <w:sz w:val="26"/>
          <w:shd w:val="clear" w:fill="auto"/>
        </w:rPr>
      </w:pPr>
    </w:p>
    <w:p w14:paraId="014AF9BC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0FB0CD81">
      <w:pPr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11" o:spid="_x0000_s1037" o:spt="75" type="#_x0000_t75" style="height:133.6pt;width:164pt;" o:ole="t" filled="f" o:preferrelative="t" coordsize="21600,21600">
            <v:path/>
            <v:fill on="f" focussize="0,0"/>
            <v:stroke/>
            <v:imagedata r:id="rId26" o:title=""/>
            <o:lock v:ext="edit"/>
            <w10:wrap type="none"/>
            <w10:anchorlock/>
          </v:shape>
          <o:OLEObject Type="Embed" ProgID="StaticMetafile" ShapeID="rectole0000000011" DrawAspect="Content" ObjectID="_1468075736" r:id="rId25">
            <o:LockedField>false</o:LockedField>
          </o:OLEObject>
        </w:pict>
      </w:r>
    </w:p>
    <w:p w14:paraId="14AF7C12">
      <w:pPr>
        <w:spacing w:before="0" w:after="0" w:line="261" w:lineRule="auto"/>
        <w:ind w:left="0" w:right="0" w:firstLine="0"/>
        <w:jc w:val="right"/>
        <w:rPr>
          <w:rFonts w:ascii="Calibri" w:hAnsi="Calibri" w:eastAsia="Calibri" w:cs="Calibri"/>
          <w:b/>
          <w:color w:val="000000"/>
          <w:spacing w:val="0"/>
          <w:position w:val="0"/>
          <w:sz w:val="24"/>
          <w:shd w:val="clear" w:fill="auto"/>
        </w:rPr>
      </w:pPr>
    </w:p>
    <w:p w14:paraId="652A4724">
      <w:pPr>
        <w:spacing w:before="0" w:after="0" w:line="264" w:lineRule="auto"/>
        <w:ind w:left="0" w:right="0" w:firstLine="0"/>
        <w:jc w:val="righ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381099B4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 xml:space="preserve"> </w:t>
      </w:r>
    </w:p>
    <w:p w14:paraId="79B4423C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0000"/>
          <w:spacing w:val="0"/>
          <w:position w:val="0"/>
          <w:sz w:val="28"/>
          <w:shd w:val="clear" w:fill="auto"/>
        </w:rPr>
        <w:t>Centro Sharjah By Rotana – Sharjah (306 Rooms &amp; Suites)</w:t>
      </w:r>
    </w:p>
    <w:p w14:paraId="4444D221">
      <w:pPr>
        <w:spacing w:before="48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0000"/>
          <w:spacing w:val="0"/>
          <w:position w:val="0"/>
          <w:sz w:val="26"/>
          <w:shd w:val="clear" w:fill="auto"/>
        </w:rPr>
        <w:t>Housekeeping Supervisor (November 2012-June 2016)</w:t>
      </w:r>
    </w:p>
    <w:p w14:paraId="2ADD6F00">
      <w:pPr>
        <w:numPr>
          <w:ilvl w:val="0"/>
          <w:numId w:val="6"/>
        </w:numPr>
        <w:tabs>
          <w:tab w:val="left" w:pos="824"/>
        </w:tabs>
        <w:spacing w:before="3" w:after="0" w:line="240" w:lineRule="auto"/>
        <w:ind w:left="824" w:right="0" w:hanging="366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Assign tasks to the Public area attendant and Room Attendants and show presence on the ‘floors.</w:t>
      </w:r>
    </w:p>
    <w:p w14:paraId="45CEF82F">
      <w:pPr>
        <w:numPr>
          <w:ilvl w:val="0"/>
          <w:numId w:val="6"/>
        </w:numPr>
        <w:tabs>
          <w:tab w:val="left" w:pos="824"/>
        </w:tabs>
        <w:spacing w:before="3" w:after="0" w:line="242" w:lineRule="auto"/>
        <w:ind w:left="849" w:right="737" w:hanging="39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Check the maintenance of the equipment used by the employees and ensure that it is cleaned and stored correct promptly and followed up.</w:t>
      </w:r>
    </w:p>
    <w:p w14:paraId="6F3D3B87">
      <w:pPr>
        <w:numPr>
          <w:ilvl w:val="0"/>
          <w:numId w:val="6"/>
        </w:numPr>
        <w:tabs>
          <w:tab w:val="left" w:pos="824"/>
        </w:tabs>
        <w:spacing w:before="3" w:after="0" w:line="242" w:lineRule="auto"/>
        <w:ind w:left="849" w:right="737" w:hanging="39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Responsible for Housekeeping Store Quarterly Linen inventory</w:t>
      </w:r>
    </w:p>
    <w:p w14:paraId="068C127E">
      <w:pPr>
        <w:numPr>
          <w:ilvl w:val="0"/>
          <w:numId w:val="6"/>
        </w:numPr>
        <w:tabs>
          <w:tab w:val="left" w:pos="824"/>
        </w:tabs>
        <w:spacing w:before="3" w:after="0" w:line="242" w:lineRule="auto"/>
        <w:ind w:left="849" w:right="737" w:hanging="365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Take note of VIPs, Do Not Disturb, Sleep Out, Double-Lock Rooms and take appropriate action.</w:t>
      </w:r>
    </w:p>
    <w:p w14:paraId="5F41A50E">
      <w:pPr>
        <w:numPr>
          <w:ilvl w:val="0"/>
          <w:numId w:val="6"/>
        </w:numPr>
        <w:tabs>
          <w:tab w:val="left" w:pos="824"/>
        </w:tabs>
        <w:spacing w:before="3" w:after="0" w:line="242" w:lineRule="auto"/>
        <w:ind w:left="849" w:right="737" w:hanging="365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Handling guest complaints and carry out daily duties as assigned by Department Head.</w:t>
      </w:r>
    </w:p>
    <w:p w14:paraId="46933614">
      <w:pPr>
        <w:numPr>
          <w:ilvl w:val="0"/>
          <w:numId w:val="6"/>
        </w:numPr>
        <w:spacing w:before="3" w:after="0" w:line="240" w:lineRule="auto"/>
        <w:ind w:left="849" w:right="0" w:hanging="365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Daily Equipment’s Inspections and Expense Control.</w:t>
      </w:r>
    </w:p>
    <w:p w14:paraId="6C32DF93">
      <w:pPr>
        <w:numPr>
          <w:ilvl w:val="0"/>
          <w:numId w:val="6"/>
        </w:numPr>
        <w:spacing w:before="0" w:after="150" w:line="270" w:lineRule="auto"/>
        <w:ind w:left="849" w:right="0" w:hanging="365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  <w:t>Inspect guest rooms and public places within the hotel to ensure cleanliness.</w:t>
      </w:r>
    </w:p>
    <w:p w14:paraId="77A9B4EE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3AEB00D8">
      <w:pPr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pict>
          <v:shape id="rectole0000000012" o:spid="_x0000_s1038" o:spt="75" type="#_x0000_t75" style="height:136.65pt;width:167pt;" o:ole="t" filled="f" o:preferrelative="t" coordsize="21600,21600">
            <v:path/>
            <v:fill on="f" focussize="0,0"/>
            <v:stroke/>
            <v:imagedata r:id="rId28" o:title=""/>
            <o:lock v:ext="edit"/>
            <w10:wrap type="none"/>
            <w10:anchorlock/>
          </v:shape>
          <o:OLEObject Type="Embed" ProgID="StaticMetafile" ShapeID="rectole0000000012" DrawAspect="Content" ObjectID="_1468075737" r:id="rId27">
            <o:LockedField>false</o:LockedField>
          </o:OLEObject>
        </w:pict>
      </w:r>
    </w:p>
    <w:p w14:paraId="1EBF9627">
      <w:pPr>
        <w:spacing w:before="47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 xml:space="preserve"> </w:t>
      </w:r>
    </w:p>
    <w:p w14:paraId="6E9FD73F">
      <w:pPr>
        <w:spacing w:before="47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555555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000000"/>
          <w:spacing w:val="0"/>
          <w:position w:val="0"/>
          <w:sz w:val="28"/>
          <w:shd w:val="clear" w:fill="auto"/>
        </w:rPr>
        <w:t>Hilton - Chennai</w:t>
      </w:r>
    </w:p>
    <w:p w14:paraId="523A757C">
      <w:pPr>
        <w:spacing w:before="47" w:after="0" w:line="240" w:lineRule="auto"/>
        <w:ind w:left="459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Housekeeping Attendant (June 2012-November 2012)</w:t>
      </w:r>
    </w:p>
    <w:p w14:paraId="6DDBC804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Arial" w:hAnsi="Arial" w:eastAsia="Arial" w:cs="Arial"/>
          <w:color w:val="666666"/>
          <w:spacing w:val="0"/>
          <w:position w:val="0"/>
          <w:sz w:val="21"/>
          <w:shd w:val="clear" w:fill="FFFFFF"/>
        </w:rPr>
        <w:t> 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Receive work assignment, keys and supplies from the supervisor and sign the key log book accurately.</w:t>
      </w:r>
    </w:p>
    <w:p w14:paraId="62F0D171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Clean rooms and bathrooms, performing any combination of the following duties.</w:t>
      </w:r>
    </w:p>
    <w:p w14:paraId="3828E14C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Keep fire exits and stair ways clear of any obstruction.</w:t>
      </w:r>
    </w:p>
    <w:p w14:paraId="6D61C180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Check and report any maintenance work required immediately.</w:t>
      </w:r>
    </w:p>
    <w:p w14:paraId="2FE8A298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Pick up any litter from corridors and pathways.</w:t>
      </w:r>
    </w:p>
    <w:p w14:paraId="5FDBF0B7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Vacuum carpet and upholstered furniture, dust and wipe furniture, empty ashtrays and wastebaskets.</w:t>
      </w:r>
    </w:p>
    <w:p w14:paraId="6B1189DC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Make bed, wash sink, bathtub, toilet, tiles, mirrors and floor and polish brass and metal.</w:t>
      </w:r>
    </w:p>
    <w:p w14:paraId="4CC21C2F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Replenish bathroom supplies and room supplies.</w:t>
      </w:r>
    </w:p>
    <w:p w14:paraId="24D2767C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Clean and keep the guest corridors, service pantries and service areas neat and tidy at all times.</w:t>
      </w:r>
    </w:p>
    <w:p w14:paraId="3AB15073">
      <w:pPr>
        <w:numPr>
          <w:ilvl w:val="0"/>
          <w:numId w:val="7"/>
        </w:numPr>
        <w:spacing w:before="0" w:after="0" w:line="276" w:lineRule="auto"/>
        <w:ind w:left="720" w:right="0" w:hanging="360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FFFFFF"/>
        </w:rPr>
        <w:t>Inform valet service to collect guests’ clothes for laundry.</w:t>
      </w:r>
    </w:p>
    <w:p w14:paraId="3EA41795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435B6298">
      <w:pPr>
        <w:spacing w:before="10" w:after="0" w:line="240" w:lineRule="auto"/>
        <w:ind w:left="0" w:right="0" w:firstLine="0"/>
        <w:jc w:val="left"/>
        <w:rPr>
          <w:rFonts w:ascii="Calibri" w:hAnsi="Calibri" w:eastAsia="Calibri" w:cs="Calibri"/>
          <w:color w:val="000000"/>
          <w:spacing w:val="0"/>
          <w:position w:val="0"/>
          <w:sz w:val="22"/>
          <w:shd w:val="clear" w:fill="auto"/>
        </w:rPr>
      </w:pPr>
    </w:p>
    <w:p w14:paraId="1C046594">
      <w:pPr>
        <w:tabs>
          <w:tab w:val="left" w:pos="3091"/>
          <w:tab w:val="left" w:pos="10699"/>
        </w:tabs>
        <w:spacing w:before="84" w:after="0" w:line="240" w:lineRule="auto"/>
        <w:ind w:left="76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13" o:spid="_x0000_s1039" o:spt="75" type="#_x0000_t75" style="height:40.5pt;width:40.5pt;" o:ole="t" filled="f" o:preferrelative="t" coordsize="21600,21600">
            <v:path/>
            <v:fill on="f" focussize="0,0"/>
            <v:stroke/>
            <v:imagedata r:id="rId30" o:title=""/>
            <o:lock v:ext="edit"/>
            <w10:wrap type="none"/>
            <w10:anchorlock/>
          </v:shape>
          <o:OLEObject Type="Embed" ProgID="StaticMetafile" ShapeID="rectole0000000013" DrawAspect="Content" ObjectID="_1468075738" r:id="rId29">
            <o:LockedField>false</o:LockedField>
          </o:OLEObject>
        </w:pic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ACHIEVEMENTS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ab/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 xml:space="preserve">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ab/>
      </w:r>
    </w:p>
    <w:p w14:paraId="1E433DDB">
      <w:pPr>
        <w:numPr>
          <w:ilvl w:val="0"/>
          <w:numId w:val="8"/>
        </w:numPr>
        <w:tabs>
          <w:tab w:val="left" w:pos="3456"/>
        </w:tabs>
        <w:spacing w:before="2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July 2021 Employee of the month at Abu Dhabi National Hotel</w:t>
      </w:r>
    </w:p>
    <w:p w14:paraId="62FB54AF">
      <w:pPr>
        <w:numPr>
          <w:ilvl w:val="0"/>
          <w:numId w:val="8"/>
        </w:numPr>
        <w:tabs>
          <w:tab w:val="left" w:pos="3456"/>
        </w:tabs>
        <w:spacing w:before="2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3 times  Employee of the month at Grand Millenimum Al Wadha Abu Dhabi.</w:t>
      </w:r>
    </w:p>
    <w:p w14:paraId="4A7DDC78">
      <w:pPr>
        <w:numPr>
          <w:ilvl w:val="0"/>
          <w:numId w:val="8"/>
        </w:numPr>
        <w:tabs>
          <w:tab w:val="left" w:pos="3456"/>
        </w:tabs>
        <w:spacing w:before="3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Has successfully completed Destination Leadership Program by Rotana Group of Hotels, United Arab Emirates.</w:t>
      </w:r>
    </w:p>
    <w:p w14:paraId="452E5EF9">
      <w:pPr>
        <w:numPr>
          <w:ilvl w:val="0"/>
          <w:numId w:val="8"/>
        </w:numPr>
        <w:tabs>
          <w:tab w:val="left" w:pos="3456"/>
        </w:tabs>
        <w:spacing w:before="3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Brilliant Department Trainer of Housekeeping Centro by Rotana, Sharjah and Grand Millennium Al Wahda Abu Dhabi.</w:t>
      </w:r>
    </w:p>
    <w:p w14:paraId="5FAF6C5A">
      <w:pPr>
        <w:spacing w:before="8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9"/>
          <w:shd w:val="clear" w:fill="auto"/>
        </w:rPr>
      </w:pPr>
    </w:p>
    <w:p w14:paraId="0E49B050">
      <w:pPr>
        <w:spacing w:before="0" w:after="0" w:line="240" w:lineRule="auto"/>
        <w:ind w:left="76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pict>
          <v:shape id="rectole0000000014" o:spid="_x0000_s1040" o:spt="75" type="#_x0000_t75" style="height:40.5pt;width:40.5pt;" o:ole="t" filled="f" o:preferrelative="t" coordsize="21600,21600">
            <v:path/>
            <v:fill on="f" focussize="0,0"/>
            <v:stroke/>
            <v:imagedata r:id="rId30" o:title=""/>
            <o:lock v:ext="edit"/>
            <w10:wrap type="none"/>
            <w10:anchorlock/>
          </v:shape>
          <o:OLEObject Type="Embed" ProgID="StaticMetafile" ShapeID="rectole0000000014" DrawAspect="Content" ObjectID="_1468075739" r:id="rId31">
            <o:LockedField>false</o:LockedField>
          </o:OLEObject>
        </w:pic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SKILLS</w:t>
      </w:r>
    </w:p>
    <w:p w14:paraId="4B90F65D">
      <w:pPr>
        <w:numPr>
          <w:ilvl w:val="0"/>
          <w:numId w:val="9"/>
        </w:numPr>
        <w:tabs>
          <w:tab w:val="left" w:pos="3456"/>
        </w:tabs>
        <w:spacing w:before="3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Training</w:t>
      </w:r>
      <w:r>
        <w:rPr>
          <w:rFonts w:ascii="Calibri" w:hAnsi="Calibri" w:eastAsia="Calibri" w:cs="Calibri"/>
          <w:color w:val="000000"/>
          <w:spacing w:val="-11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new</w:t>
      </w:r>
      <w:r>
        <w:rPr>
          <w:rFonts w:ascii="Calibri" w:hAnsi="Calibri" w:eastAsia="Calibri" w:cs="Calibri"/>
          <w:color w:val="000000"/>
          <w:spacing w:val="-11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staﬀs.</w:t>
      </w:r>
    </w:p>
    <w:p w14:paraId="325C805C">
      <w:pPr>
        <w:numPr>
          <w:ilvl w:val="0"/>
          <w:numId w:val="9"/>
        </w:numPr>
        <w:tabs>
          <w:tab w:val="left" w:pos="3456"/>
        </w:tabs>
        <w:spacing w:before="2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Good</w:t>
      </w:r>
      <w:r>
        <w:rPr>
          <w:rFonts w:ascii="Calibri" w:hAnsi="Calibri" w:eastAsia="Calibri" w:cs="Calibri"/>
          <w:color w:val="000000"/>
          <w:spacing w:val="-3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leadership</w:t>
      </w:r>
      <w:r>
        <w:rPr>
          <w:rFonts w:ascii="Calibri" w:hAnsi="Calibri" w:eastAsia="Calibri" w:cs="Calibri"/>
          <w:color w:val="000000"/>
          <w:spacing w:val="-3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abilities.</w:t>
      </w:r>
    </w:p>
    <w:p w14:paraId="7407C1F3">
      <w:pPr>
        <w:numPr>
          <w:ilvl w:val="0"/>
          <w:numId w:val="9"/>
        </w:numPr>
        <w:tabs>
          <w:tab w:val="left" w:pos="3456"/>
        </w:tabs>
        <w:spacing w:before="3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Professional</w:t>
      </w:r>
      <w:r>
        <w:rPr>
          <w:rFonts w:ascii="Calibri" w:hAnsi="Calibri" w:eastAsia="Calibri" w:cs="Calibri"/>
          <w:color w:val="000000"/>
          <w:spacing w:val="-5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work</w:t>
      </w:r>
      <w:r>
        <w:rPr>
          <w:rFonts w:ascii="Calibri" w:hAnsi="Calibri" w:eastAsia="Calibri" w:cs="Calibri"/>
          <w:color w:val="000000"/>
          <w:spacing w:val="-5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ethic.</w:t>
      </w:r>
    </w:p>
    <w:p w14:paraId="1EFE3B6B">
      <w:pPr>
        <w:numPr>
          <w:ilvl w:val="0"/>
          <w:numId w:val="9"/>
        </w:numPr>
        <w:tabs>
          <w:tab w:val="left" w:pos="3456"/>
        </w:tabs>
        <w:spacing w:before="3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Multi</w:t>
      </w:r>
      <w:r>
        <w:rPr>
          <w:rFonts w:ascii="Calibri" w:hAnsi="Calibri" w:eastAsia="Calibri" w:cs="Calibri"/>
          <w:color w:val="000000"/>
          <w:spacing w:val="-3"/>
          <w:position w:val="0"/>
          <w:sz w:val="26"/>
          <w:shd w:val="clear" w:fill="auto"/>
        </w:rPr>
        <w:t>-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tasking.</w:t>
      </w:r>
    </w:p>
    <w:p w14:paraId="3A614721">
      <w:pPr>
        <w:numPr>
          <w:ilvl w:val="0"/>
          <w:numId w:val="9"/>
        </w:numPr>
        <w:tabs>
          <w:tab w:val="left" w:pos="3456"/>
        </w:tabs>
        <w:spacing w:before="2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Excellent</w:t>
      </w:r>
      <w:r>
        <w:rPr>
          <w:rFonts w:ascii="Calibri" w:hAnsi="Calibri" w:eastAsia="Calibri" w:cs="Calibri"/>
          <w:color w:val="000000"/>
          <w:spacing w:val="-7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written</w:t>
      </w:r>
      <w:r>
        <w:rPr>
          <w:rFonts w:ascii="Calibri" w:hAnsi="Calibri" w:eastAsia="Calibri" w:cs="Calibri"/>
          <w:color w:val="000000"/>
          <w:spacing w:val="-7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and</w:t>
      </w:r>
      <w:r>
        <w:rPr>
          <w:rFonts w:ascii="Calibri" w:hAnsi="Calibri" w:eastAsia="Calibri" w:cs="Calibri"/>
          <w:color w:val="000000"/>
          <w:spacing w:val="-7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verbal</w:t>
      </w:r>
      <w:r>
        <w:rPr>
          <w:rFonts w:ascii="Calibri" w:hAnsi="Calibri" w:eastAsia="Calibri" w:cs="Calibri"/>
          <w:color w:val="000000"/>
          <w:spacing w:val="-7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communication</w:t>
      </w:r>
      <w:r>
        <w:rPr>
          <w:rFonts w:ascii="Calibri" w:hAnsi="Calibri" w:eastAsia="Calibri" w:cs="Calibri"/>
          <w:color w:val="000000"/>
          <w:spacing w:val="-8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skills.</w:t>
      </w:r>
    </w:p>
    <w:p w14:paraId="210E3B76">
      <w:pPr>
        <w:tabs>
          <w:tab w:val="left" w:pos="3091"/>
          <w:tab w:val="left" w:pos="10699"/>
        </w:tabs>
        <w:spacing w:before="0" w:after="0" w:line="240" w:lineRule="auto"/>
        <w:ind w:left="76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15" o:spid="_x0000_s1041" o:spt="75" type="#_x0000_t75" style="height:40.5pt;width:40.5pt;" o:ole="t" filled="f" o:preferrelative="t" coordsize="21600,21600">
            <v:path/>
            <v:fill on="f" focussize="0,0"/>
            <v:stroke/>
            <v:imagedata r:id="rId11" o:title=""/>
            <o:lock v:ext="edit"/>
            <w10:wrap type="none"/>
            <w10:anchorlock/>
          </v:shape>
          <o:OLEObject Type="Embed" ProgID="StaticMetafile" ShapeID="rectole0000000015" DrawAspect="Content" ObjectID="_1468075740" r:id="rId32">
            <o:LockedField>false</o:LockedField>
          </o:OLEObject>
        </w:pic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TECHNICAL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ab/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 xml:space="preserve">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ab/>
      </w:r>
    </w:p>
    <w:p w14:paraId="7F481805">
      <w:pPr>
        <w:spacing w:before="2" w:after="0" w:line="240" w:lineRule="auto"/>
        <w:ind w:left="76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SKILLS</w:t>
      </w:r>
    </w:p>
    <w:p w14:paraId="0EF774E7">
      <w:pPr>
        <w:numPr>
          <w:ilvl w:val="0"/>
          <w:numId w:val="10"/>
        </w:numPr>
        <w:tabs>
          <w:tab w:val="left" w:pos="3456"/>
        </w:tabs>
        <w:spacing w:before="48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MS</w:t>
      </w:r>
      <w:r>
        <w:rPr>
          <w:rFonts w:ascii="Calibri" w:hAnsi="Calibri" w:eastAsia="Calibri" w:cs="Calibri"/>
          <w:color w:val="000000"/>
          <w:spacing w:val="-14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Oﬃce</w:t>
      </w:r>
      <w:r>
        <w:rPr>
          <w:rFonts w:ascii="Calibri" w:hAnsi="Calibri" w:eastAsia="Calibri" w:cs="Calibri"/>
          <w:color w:val="000000"/>
          <w:spacing w:val="-14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(Word, Excel, PowerPoint)</w:t>
      </w:r>
    </w:p>
    <w:p w14:paraId="19972B36">
      <w:pPr>
        <w:numPr>
          <w:ilvl w:val="0"/>
          <w:numId w:val="10"/>
        </w:numPr>
        <w:tabs>
          <w:tab w:val="left" w:pos="3456"/>
        </w:tabs>
        <w:spacing w:before="2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FBM</w:t>
      </w:r>
    </w:p>
    <w:p w14:paraId="6F2420FA">
      <w:pPr>
        <w:numPr>
          <w:ilvl w:val="0"/>
          <w:numId w:val="10"/>
        </w:numPr>
        <w:tabs>
          <w:tab w:val="left" w:pos="3456"/>
        </w:tabs>
        <w:spacing w:before="3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OPERA PMS</w:t>
      </w:r>
    </w:p>
    <w:p w14:paraId="74970E57">
      <w:pPr>
        <w:numPr>
          <w:ilvl w:val="0"/>
          <w:numId w:val="10"/>
        </w:numPr>
        <w:tabs>
          <w:tab w:val="left" w:pos="3456"/>
        </w:tabs>
        <w:spacing w:before="2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IDS</w:t>
      </w:r>
    </w:p>
    <w:p w14:paraId="5C6BABCE">
      <w:pPr>
        <w:numPr>
          <w:ilvl w:val="0"/>
          <w:numId w:val="10"/>
        </w:numPr>
        <w:tabs>
          <w:tab w:val="left" w:pos="3456"/>
        </w:tabs>
        <w:spacing w:before="3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HOTSOS</w:t>
      </w:r>
    </w:p>
    <w:p w14:paraId="36C35F86">
      <w:pPr>
        <w:spacing w:before="8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9"/>
          <w:shd w:val="clear" w:fill="auto"/>
        </w:rPr>
      </w:pPr>
    </w:p>
    <w:p w14:paraId="4F1CC4A5">
      <w:pPr>
        <w:tabs>
          <w:tab w:val="left" w:pos="3091"/>
          <w:tab w:val="left" w:pos="10699"/>
        </w:tabs>
        <w:spacing w:before="1" w:after="0" w:line="240" w:lineRule="auto"/>
        <w:ind w:left="76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shd w:val="clear" w:fill="auto"/>
        </w:rPr>
      </w:pPr>
      <w:r>
        <w:pict>
          <v:shape id="rectole0000000016" o:spid="_x0000_s1042" o:spt="75" type="#_x0000_t75" style="height:40.5pt;width:40.5pt;" o:ole="t" filled="f" o:preferrelative="t" coordsize="21600,21600">
            <v:path/>
            <v:fill on="f" focussize="0,0"/>
            <v:stroke/>
            <v:imagedata r:id="rId11" o:title=""/>
            <o:lock v:ext="edit"/>
            <w10:wrap type="none"/>
            <w10:anchorlock/>
          </v:shape>
          <o:OLEObject Type="Embed" ProgID="StaticMetafile" ShapeID="rectole0000000016" DrawAspect="Content" ObjectID="_1468075741" r:id="rId33">
            <o:LockedField>false</o:LockedField>
          </o:OLEObject>
        </w:pic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PERSONAL</w:t>
      </w: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ab/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 xml:space="preserve">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ab/>
      </w:r>
    </w:p>
    <w:p w14:paraId="253D5806">
      <w:pPr>
        <w:spacing w:before="2" w:after="0" w:line="240" w:lineRule="auto"/>
        <w:ind w:left="76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>PROFILE</w:t>
      </w:r>
    </w:p>
    <w:p w14:paraId="4D5193E6">
      <w:pPr>
        <w:numPr>
          <w:ilvl w:val="0"/>
          <w:numId w:val="11"/>
        </w:numPr>
        <w:tabs>
          <w:tab w:val="left" w:pos="3456"/>
        </w:tabs>
        <w:spacing w:before="47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Nationality</w:t>
      </w:r>
      <w:r>
        <w:rPr>
          <w:rFonts w:ascii="Calibri" w:hAnsi="Calibri" w:eastAsia="Calibri" w:cs="Calibri"/>
          <w:color w:val="000000"/>
          <w:spacing w:val="55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–</w:t>
      </w:r>
      <w:r>
        <w:rPr>
          <w:rFonts w:ascii="Calibri" w:hAnsi="Calibri" w:eastAsia="Calibri" w:cs="Calibri"/>
          <w:color w:val="000000"/>
          <w:spacing w:val="57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Indian</w:t>
      </w:r>
    </w:p>
    <w:p w14:paraId="0EBCB8B5">
      <w:pPr>
        <w:numPr>
          <w:ilvl w:val="0"/>
          <w:numId w:val="11"/>
        </w:numPr>
        <w:tabs>
          <w:tab w:val="left" w:pos="3456"/>
        </w:tabs>
        <w:spacing w:before="47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Sex: Male</w:t>
      </w:r>
    </w:p>
    <w:p w14:paraId="5C1689BB">
      <w:pPr>
        <w:numPr>
          <w:ilvl w:val="0"/>
          <w:numId w:val="11"/>
        </w:numPr>
        <w:tabs>
          <w:tab w:val="left" w:pos="3456"/>
        </w:tabs>
        <w:spacing w:before="47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Marital Status: Married</w:t>
      </w:r>
    </w:p>
    <w:p w14:paraId="4155986F">
      <w:pPr>
        <w:numPr>
          <w:ilvl w:val="0"/>
          <w:numId w:val="11"/>
        </w:numPr>
        <w:tabs>
          <w:tab w:val="left" w:pos="3456"/>
        </w:tabs>
        <w:spacing w:before="3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Languages</w:t>
      </w:r>
      <w:r>
        <w:rPr>
          <w:rFonts w:ascii="Calibri" w:hAnsi="Calibri" w:eastAsia="Calibri" w:cs="Calibri"/>
          <w:color w:val="000000"/>
          <w:spacing w:val="-1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-</w:t>
      </w:r>
      <w:r>
        <w:rPr>
          <w:rFonts w:ascii="Calibri" w:hAnsi="Calibri" w:eastAsia="Calibri" w:cs="Calibri"/>
          <w:color w:val="000000"/>
          <w:spacing w:val="57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English,</w:t>
      </w:r>
      <w:r>
        <w:rPr>
          <w:rFonts w:ascii="Calibri" w:hAnsi="Calibri" w:eastAsia="Calibri" w:cs="Calibri"/>
          <w:color w:val="000000"/>
          <w:spacing w:val="-1"/>
          <w:position w:val="0"/>
          <w:sz w:val="26"/>
          <w:shd w:val="clear" w:fill="auto"/>
        </w:rPr>
        <w:t xml:space="preserve"> </w:t>
      </w:r>
      <w:r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  <w:t>Hindi</w:t>
      </w:r>
    </w:p>
    <w:p w14:paraId="21FBCAF3">
      <w:pPr>
        <w:numPr>
          <w:ilvl w:val="0"/>
          <w:numId w:val="11"/>
        </w:numPr>
        <w:tabs>
          <w:tab w:val="left" w:pos="3456"/>
        </w:tabs>
        <w:spacing w:before="3" w:after="0" w:line="240" w:lineRule="auto"/>
        <w:ind w:left="3456" w:right="0" w:hanging="365"/>
        <w:jc w:val="left"/>
        <w:rPr>
          <w:rFonts w:ascii="Calibri" w:hAnsi="Calibri" w:eastAsia="Calibri" w:cs="Calibri"/>
          <w:color w:val="000000"/>
          <w:spacing w:val="0"/>
          <w:position w:val="0"/>
          <w:sz w:val="26"/>
          <w:shd w:val="clear" w:fill="auto"/>
        </w:rPr>
      </w:pPr>
    </w:p>
    <w:p w14:paraId="0F642716">
      <w:pPr>
        <w:tabs>
          <w:tab w:val="left" w:pos="3091"/>
          <w:tab w:val="left" w:pos="10699"/>
        </w:tabs>
        <w:spacing w:before="1" w:after="0" w:line="240" w:lineRule="auto"/>
        <w:ind w:left="-26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shd w:val="clear" w:fill="auto"/>
        </w:rPr>
      </w:pPr>
      <w:r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  <w:tab/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 xml:space="preserve">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6"/>
          <w:u w:val="thick"/>
          <w:shd w:val="clear" w:fill="auto"/>
        </w:rPr>
        <w:tab/>
      </w:r>
    </w:p>
    <w:p w14:paraId="7934B4FD">
      <w:pPr>
        <w:spacing w:before="2" w:after="0" w:line="240" w:lineRule="auto"/>
        <w:ind w:left="40" w:right="0" w:firstLine="0"/>
        <w:jc w:val="left"/>
        <w:rPr>
          <w:rFonts w:ascii="Calibri" w:hAnsi="Calibri" w:eastAsia="Calibri" w:cs="Calibri"/>
          <w:b/>
          <w:color w:val="auto"/>
          <w:spacing w:val="0"/>
          <w:position w:val="0"/>
          <w:sz w:val="26"/>
          <w:shd w:val="clear" w:fill="auto"/>
        </w:rPr>
      </w:pPr>
    </w:p>
    <w:p w14:paraId="66817DD6">
      <w:pPr>
        <w:spacing w:before="0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 w14:paraId="0E20D055">
      <w:pPr>
        <w:spacing w:before="3" w:after="0" w:line="240" w:lineRule="auto"/>
        <w:ind w:left="0" w:right="0" w:firstLine="0"/>
        <w:jc w:val="left"/>
        <w:rPr>
          <w:rFonts w:ascii="Calibri" w:hAnsi="Calibri" w:eastAsia="Calibri" w:cs="Calibri"/>
          <w:color w:val="auto"/>
          <w:spacing w:val="0"/>
          <w:position w:val="0"/>
          <w:sz w:val="26"/>
          <w:shd w:val="clear" w:fill="auto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entury Goth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"/>
      <w:numFmt w:val="bullet"/>
      <w:lvlText w:val="•"/>
      <w:lvlJc w:val="left"/>
    </w:lvl>
  </w:abstractNum>
  <w:abstractNum w:abstractNumId="1">
    <w:nsid w:val="B5E306ED"/>
    <w:multiLevelType w:val="singleLevel"/>
    <w:tmpl w:val="B5E306ED"/>
    <w:lvl w:ilvl="0" w:tentative="0">
      <w:start w:val="1"/>
      <w:numFmt w:val="bullet"/>
      <w:lvlText w:val="•"/>
      <w:lvlJc w:val="left"/>
    </w:lvl>
  </w:abstractNum>
  <w:abstractNum w:abstractNumId="2">
    <w:nsid w:val="BF205925"/>
    <w:multiLevelType w:val="singleLevel"/>
    <w:tmpl w:val="BF205925"/>
    <w:lvl w:ilvl="0" w:tentative="0">
      <w:start w:val="1"/>
      <w:numFmt w:val="bullet"/>
      <w:lvlText w:val="•"/>
      <w:lvlJc w:val="left"/>
    </w:lvl>
  </w:abstractNum>
  <w:abstractNum w:abstractNumId="3">
    <w:nsid w:val="CF092B84"/>
    <w:multiLevelType w:val="singleLevel"/>
    <w:tmpl w:val="CF092B84"/>
    <w:lvl w:ilvl="0" w:tentative="0">
      <w:start w:val="1"/>
      <w:numFmt w:val="bullet"/>
      <w:lvlText w:val="•"/>
      <w:lvlJc w:val="left"/>
    </w:lvl>
  </w:abstractNum>
  <w:abstractNum w:abstractNumId="4">
    <w:nsid w:val="0053208E"/>
    <w:multiLevelType w:val="singleLevel"/>
    <w:tmpl w:val="0053208E"/>
    <w:lvl w:ilvl="0" w:tentative="0">
      <w:start w:val="1"/>
      <w:numFmt w:val="bullet"/>
      <w:lvlText w:val="•"/>
      <w:lvlJc w:val="left"/>
    </w:lvl>
  </w:abstractNum>
  <w:abstractNum w:abstractNumId="5">
    <w:nsid w:val="0248C179"/>
    <w:multiLevelType w:val="singleLevel"/>
    <w:tmpl w:val="0248C179"/>
    <w:lvl w:ilvl="0" w:tentative="0">
      <w:start w:val="1"/>
      <w:numFmt w:val="bullet"/>
      <w:lvlText w:val="•"/>
      <w:lvlJc w:val="left"/>
    </w:lvl>
  </w:abstractNum>
  <w:abstractNum w:abstractNumId="6">
    <w:nsid w:val="03D62ECE"/>
    <w:multiLevelType w:val="singleLevel"/>
    <w:tmpl w:val="03D62ECE"/>
    <w:lvl w:ilvl="0" w:tentative="0">
      <w:start w:val="1"/>
      <w:numFmt w:val="bullet"/>
      <w:lvlText w:val="•"/>
      <w:lvlJc w:val="left"/>
    </w:lvl>
  </w:abstractNum>
  <w:abstractNum w:abstractNumId="7">
    <w:nsid w:val="25B654F3"/>
    <w:multiLevelType w:val="singleLevel"/>
    <w:tmpl w:val="25B654F3"/>
    <w:lvl w:ilvl="0" w:tentative="0">
      <w:start w:val="1"/>
      <w:numFmt w:val="bullet"/>
      <w:lvlText w:val="•"/>
      <w:lvlJc w:val="left"/>
    </w:lvl>
  </w:abstractNum>
  <w:abstractNum w:abstractNumId="8">
    <w:nsid w:val="2A8F537B"/>
    <w:multiLevelType w:val="singleLevel"/>
    <w:tmpl w:val="2A8F537B"/>
    <w:lvl w:ilvl="0" w:tentative="0">
      <w:start w:val="1"/>
      <w:numFmt w:val="bullet"/>
      <w:lvlText w:val="•"/>
      <w:lvlJc w:val="left"/>
    </w:lvl>
  </w:abstractNum>
  <w:abstractNum w:abstractNumId="9">
    <w:nsid w:val="59ADCABA"/>
    <w:multiLevelType w:val="singleLevel"/>
    <w:tmpl w:val="59ADCABA"/>
    <w:lvl w:ilvl="0" w:tentative="0">
      <w:start w:val="1"/>
      <w:numFmt w:val="bullet"/>
      <w:lvlText w:val="•"/>
      <w:lvlJc w:val="left"/>
    </w:lvl>
  </w:abstractNum>
  <w:abstractNum w:abstractNumId="10">
    <w:nsid w:val="72183CF9"/>
    <w:multiLevelType w:val="singleLevel"/>
    <w:tmpl w:val="72183CF9"/>
    <w:lvl w:ilvl="0" w:tentative="0">
      <w:start w:val="1"/>
      <w:numFmt w:val="bullet"/>
      <w:lvlText w:val="•"/>
      <w:lvlJc w:val="left"/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021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oleObject" Target="embeddings/oleObject17.bin"/><Relationship Id="rId32" Type="http://schemas.openxmlformats.org/officeDocument/2006/relationships/oleObject" Target="embeddings/oleObject16.bin"/><Relationship Id="rId31" Type="http://schemas.openxmlformats.org/officeDocument/2006/relationships/oleObject" Target="embeddings/oleObject15.bin"/><Relationship Id="rId30" Type="http://schemas.openxmlformats.org/officeDocument/2006/relationships/image" Target="media/image13.wmf"/><Relationship Id="rId3" Type="http://schemas.openxmlformats.org/officeDocument/2006/relationships/theme" Target="theme/theme1.xml"/><Relationship Id="rId29" Type="http://schemas.openxmlformats.org/officeDocument/2006/relationships/oleObject" Target="embeddings/oleObject14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3.bin"/><Relationship Id="rId26" Type="http://schemas.openxmlformats.org/officeDocument/2006/relationships/image" Target="media/image11.wmf"/><Relationship Id="rId25" Type="http://schemas.openxmlformats.org/officeDocument/2006/relationships/oleObject" Target="embeddings/oleObject12.bin"/><Relationship Id="rId24" Type="http://schemas.openxmlformats.org/officeDocument/2006/relationships/image" Target="media/image10.wmf"/><Relationship Id="rId23" Type="http://schemas.openxmlformats.org/officeDocument/2006/relationships/oleObject" Target="embeddings/oleObject11.bin"/><Relationship Id="rId22" Type="http://schemas.openxmlformats.org/officeDocument/2006/relationships/image" Target="media/image9.wmf"/><Relationship Id="rId21" Type="http://schemas.openxmlformats.org/officeDocument/2006/relationships/oleObject" Target="embeddings/oleObject10.bin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" Type="http://schemas.openxmlformats.org/officeDocument/2006/relationships/oleObject" Target="embeddings/oleObject9.bin"/><Relationship Id="rId18" Type="http://schemas.openxmlformats.org/officeDocument/2006/relationships/image" Target="media/image7.wmf"/><Relationship Id="rId17" Type="http://schemas.openxmlformats.org/officeDocument/2006/relationships/oleObject" Target="embeddings/oleObject8.bin"/><Relationship Id="rId16" Type="http://schemas.openxmlformats.org/officeDocument/2006/relationships/image" Target="media/image6.wmf"/><Relationship Id="rId15" Type="http://schemas.openxmlformats.org/officeDocument/2006/relationships/oleObject" Target="embeddings/oleObject7.bin"/><Relationship Id="rId14" Type="http://schemas.openxmlformats.org/officeDocument/2006/relationships/image" Target="media/image5.wmf"/><Relationship Id="rId13" Type="http://schemas.openxmlformats.org/officeDocument/2006/relationships/oleObject" Target="embeddings/oleObject6.bin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TotalTime>1</TotalTime>
  <ScaleCrop>false</ScaleCrop>
  <LinksUpToDate>false</LinksUpToDate>
  <Application>WPS Office_12.2.0.20323_F1E327BC-269C-435d-A152-05C5408002CA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2025-02-28T08:06:36Z</dcterms:created>
  <dc:creator>sid</dc:creator>
  <cp:lastModifiedBy>sid</cp:lastModifiedBy>
  <dcterms:modified xsi:type="dcterms:W3CDTF">2025-02-28T08:08:05Z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1033-12.2.0.20323</vt:lpwstr>
  </property>
  <property fmtid="{D5CDD505-2E9C-101B-9397-08002B2CF9AE}" pid="3" name="ICV">
    <vt:lpwstr>DAAE771A48B4417FA3DA11714E4E6025_12</vt:lpwstr>
  </property>
</Properties>
</file>